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823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86MS0067-01-2026-004489-80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17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находящийся по адресу: г.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01.04.2026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 </w:t>
      </w:r>
      <w:r>
        <w:rPr>
          <w:rStyle w:val="cat-UserDefinedgrp-20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судебной повесткой, возвращённой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86002613201132200001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годовую бухгалтерскую (финансовую) </w:t>
      </w:r>
      <w:r>
        <w:rPr>
          <w:rFonts w:ascii="Times New Roman" w:eastAsia="Times New Roman" w:hAnsi="Times New Roman" w:cs="Times New Roman"/>
          <w:sz w:val="27"/>
          <w:szCs w:val="27"/>
        </w:rPr>
        <w:t>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«17»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230907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8">
    <w:name w:val="cat-UserDefined grp-19 rplc-8"/>
    <w:basedOn w:val="DefaultParagraphFont"/>
  </w:style>
  <w:style w:type="character" w:customStyle="1" w:styleId="cat-UserDefinedgrp-20rplc-13">
    <w:name w:val="cat-UserDefined grp-20 rplc-1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88732-4B7F-4F13-86EA-898F253C479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